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405-ПП/4932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4932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690,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690,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numPr>
          <w:ilvl w:val="0"/>
          <w:numId w:val="2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(452230 Республика Башкортостан, село Кушнаренково ул. Молодежная 9 кв. 1)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